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CE9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750" w:lineRule="atLeast"/>
        <w:ind w:left="0" w:right="0" w:firstLine="0"/>
        <w:rPr>
          <w:rFonts w:ascii="Arial" w:hAnsi="Arial" w:eastAsia="等线" w:cs="Arial"/>
          <w:b/>
          <w:sz w:val="52"/>
        </w:rPr>
      </w:pPr>
      <w:r>
        <w:rPr>
          <w:rFonts w:hint="default" w:ascii="Arial" w:hAnsi="Arial" w:eastAsia="Arial" w:cs="Arial"/>
          <w:i w:val="0"/>
          <w:iCs w:val="0"/>
          <w:color w:val="000000"/>
          <w:spacing w:val="0"/>
          <w:sz w:val="60"/>
          <w:szCs w:val="60"/>
          <w:bdr w:val="none" w:color="auto" w:sz="0" w:space="0"/>
          <w:shd w:val="clear" w:fill="FFFFFF"/>
        </w:rPr>
        <w:t>3 Layer knit fabric</w:t>
      </w:r>
      <w:r>
        <w:rPr>
          <w:rFonts w:hint="eastAsia" w:ascii="Arial" w:hAnsi="Arial" w:cs="Arial"/>
          <w:i w:val="0"/>
          <w:iCs w:val="0"/>
          <w:color w:val="000000"/>
          <w:spacing w:val="0"/>
          <w:sz w:val="60"/>
          <w:szCs w:val="60"/>
          <w:bdr w:val="none" w:color="auto" w:sz="0" w:space="0"/>
          <w:shd w:val="clear" w:fill="FFFFFF"/>
          <w:lang w:val="en-US" w:eastAsia="zh-CN"/>
        </w:rPr>
        <w:t xml:space="preserve"> - </w:t>
      </w:r>
      <w:r>
        <w:rPr>
          <w:rFonts w:ascii="Arial" w:hAnsi="Arial" w:eastAsia="等线" w:cs="Arial"/>
          <w:b/>
          <w:sz w:val="52"/>
        </w:rPr>
        <w:t>Technical Specification</w:t>
      </w:r>
    </w:p>
    <w:p w14:paraId="4BB27914">
      <w:bookmarkStart w:id="10" w:name="_GoBack"/>
      <w:bookmarkEnd w:id="10"/>
    </w:p>
    <w:p w14:paraId="47E56DCB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Product Overview</w:t>
      </w:r>
      <w:bookmarkEnd w:id="0"/>
    </w:p>
    <w:p w14:paraId="2C51231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3-layer softshell composite knit fabric with waterproof, windproof, water-repellent, breathable and stretchable performance, designed for outdoor apparel and work wear. It offers durable protection, long service life and comfortable wearing experience.</w:t>
      </w:r>
    </w:p>
    <w:p w14:paraId="5F79DA01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Material Composition</w:t>
      </w:r>
      <w:bookmarkEnd w:id="1"/>
    </w:p>
    <w:p w14:paraId="21B8233C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Face fabric: 100% polyester interlock knit</w:t>
      </w:r>
    </w:p>
    <w:p w14:paraId="2CF6A7E9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Middle layer: PU elastic thin membrane</w:t>
      </w:r>
    </w:p>
    <w:p w14:paraId="15420D6E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Back fabric: 100% polyester mesh</w:t>
      </w:r>
    </w:p>
    <w:p w14:paraId="534D4269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Key Performance Parameters</w:t>
      </w:r>
      <w:bookmarkEnd w:id="2"/>
    </w:p>
    <w:p w14:paraId="1121CAA7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Water Resistance</w:t>
      </w:r>
      <w:bookmarkEnd w:id="3"/>
    </w:p>
    <w:p w14:paraId="4D9F5F97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Test standard: JIS L1092B</w:t>
      </w:r>
    </w:p>
    <w:p w14:paraId="17002430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Result: 10,000 mm</w:t>
      </w:r>
    </w:p>
    <w:p w14:paraId="716C2F23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Moisture Vapor Permeability</w:t>
      </w:r>
      <w:bookmarkEnd w:id="4"/>
    </w:p>
    <w:p w14:paraId="4B86F25B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Test standard: JIS L1099B1</w:t>
      </w:r>
    </w:p>
    <w:p w14:paraId="287BB975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Result: 10,000 g/m²·24h</w:t>
      </w:r>
    </w:p>
    <w:p w14:paraId="02AFC150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Water Repellency</w:t>
      </w:r>
      <w:bookmarkEnd w:id="5"/>
    </w:p>
    <w:p w14:paraId="3AD3C70F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Before washing: 90 points</w:t>
      </w:r>
    </w:p>
    <w:p w14:paraId="4CAB26C2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After 5 washes: 80 points</w:t>
      </w:r>
    </w:p>
    <w:p w14:paraId="2C92ADC6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Basic Physical Properties</w:t>
      </w:r>
      <w:bookmarkEnd w:id="6"/>
    </w:p>
    <w:p w14:paraId="6419A53B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Weight: 237 g/m²</w:t>
      </w:r>
    </w:p>
    <w:p w14:paraId="38BB0220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Width: 56 inches</w:t>
      </w:r>
    </w:p>
    <w:p w14:paraId="412DEBA8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Finish: Piece dyed + water repellent treatment</w:t>
      </w:r>
    </w:p>
    <w:p w14:paraId="6C462214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Features</w:t>
      </w:r>
      <w:bookmarkEnd w:id="7"/>
    </w:p>
    <w:p w14:paraId="40E9E57C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Waterproof</w:t>
      </w:r>
    </w:p>
    <w:p w14:paraId="153D9DD9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Windproof</w:t>
      </w:r>
    </w:p>
    <w:p w14:paraId="2A248800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Water repellent</w:t>
      </w:r>
    </w:p>
    <w:p w14:paraId="209975C7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High moisture vapor permeability (breathable)</w:t>
      </w:r>
    </w:p>
    <w:p w14:paraId="1347095D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Ultra-elastic</w:t>
      </w:r>
    </w:p>
    <w:p w14:paraId="58CBCE22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4-way stretch</w:t>
      </w:r>
    </w:p>
    <w:p w14:paraId="39091447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Abrasion resistant</w:t>
      </w:r>
    </w:p>
    <w:p w14:paraId="1293DA4F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Durable</w:t>
      </w:r>
    </w:p>
    <w:p w14:paraId="1AAC5F0C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Long service life</w:t>
      </w:r>
    </w:p>
    <w:p w14:paraId="5A9395EF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Soft hand feeling &amp; comfortable</w:t>
      </w:r>
    </w:p>
    <w:p w14:paraId="392285F1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Applications</w:t>
      </w:r>
      <w:bookmarkEnd w:id="8"/>
    </w:p>
    <w:p w14:paraId="7C8C3D1B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Outdoor wear: vests, jackets, jumpsuits, pants, outdoor gear</w:t>
      </w:r>
    </w:p>
    <w:p w14:paraId="379CD7A5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Sports wear: bike wear, ski wear, elite sports apparel</w:t>
      </w:r>
    </w:p>
    <w:p w14:paraId="520CB4C4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Work wear &amp; protective gears</w:t>
      </w:r>
    </w:p>
    <w:p w14:paraId="0477848F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Order Requirements</w:t>
      </w:r>
      <w:bookmarkEnd w:id="9"/>
    </w:p>
    <w:p w14:paraId="6FE855B9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MOQ: 1000 yards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B9BD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889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7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4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5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C24603"/>
    <w:rsid w:val="457F2E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210</Words>
  <Characters>1064</Characters>
  <TotalTime>0</TotalTime>
  <ScaleCrop>false</ScaleCrop>
  <LinksUpToDate>false</LinksUpToDate>
  <CharactersWithSpaces>1183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2026-05-19T02:14:00Z</dcterms:created>
  <dc:creator>Apache POI</dc:creator>
  <cp:lastModifiedBy>Charles</cp:lastModifiedBy>
  <dcterms:modified xsi:type="dcterms:W3CDTF">2026-05-19T02:15:24Z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eyJoZGlkIjoiN2U3ZDMzNjM4NDk0YzkwZDVmNDAyNmQzNzg5MTE3NmIiLCJ1c2VySWQiOiI1MTA4NTc2MTkifQ==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5E1C319DEA604D04BD9C10888AE27D29_13</vt:lpwstr>
  </property>
</Properties>
</file>